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14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3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3000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№18810586260518063333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№18810586260518063333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шести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14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171</w:t>
      </w:r>
      <w:r>
        <w:rPr>
          <w:rFonts w:ascii="Times New Roman" w:eastAsia="Times New Roman" w:hAnsi="Times New Roman" w:cs="Times New Roman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О.П. Куликова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0412365400665017172620159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